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01"/>
        <w:gridCol w:w="156"/>
        <w:gridCol w:w="5320"/>
      </w:tblGrid>
      <w:tr w14:paraId="0D23AC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3701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F457CE3">
            <w:bookmarkStart w:id="0" w:name="_GoBack"/>
            <w:bookmarkEnd w:id="0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90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D62E4B7"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5C0B17B"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</w:tr>
      <w:tr w14:paraId="5DAFD65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3701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AEB2376"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методическим советом</w:t>
            </w:r>
          </w:p>
        </w:tc>
        <w:tc>
          <w:tcPr>
            <w:tcW w:w="90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F1A4170"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1910FE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 школы МБОУ «Средняя школа № 1»</w:t>
            </w:r>
          </w:p>
        </w:tc>
      </w:tr>
      <w:tr w14:paraId="6C1D6C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3701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B2A38B4">
            <w:r>
              <w:rPr>
                <w:rFonts w:hAnsi="Times New Roman" w:cs="Times New Roman"/>
                <w:color w:val="000000"/>
                <w:sz w:val="24"/>
                <w:szCs w:val="24"/>
              </w:rPr>
              <w:t>МБОУ «Средняя школа № 1»</w:t>
            </w:r>
          </w:p>
        </w:tc>
        <w:tc>
          <w:tcPr>
            <w:tcW w:w="90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B1A4D3B"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1686B40">
            <w:r>
              <w:rPr>
                <w:rFonts w:hAnsi="Times New Roman" w:cs="Times New Roman"/>
                <w:color w:val="000000"/>
                <w:sz w:val="24"/>
                <w:szCs w:val="24"/>
              </w:rPr>
              <w:t>А.А. Андреев</w:t>
            </w:r>
          </w:p>
        </w:tc>
      </w:tr>
      <w:tr w14:paraId="4DE53B0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3701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D65C358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 от 16.09.2025 № 2</w:t>
            </w:r>
          </w:p>
        </w:tc>
        <w:tc>
          <w:tcPr>
            <w:tcW w:w="90" w:type="dxa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D5AD475"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C4B043A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19.09.2025</w:t>
            </w:r>
          </w:p>
        </w:tc>
      </w:tr>
    </w:tbl>
    <w:p w14:paraId="34082943"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Дорожная карта (план мероприятий)</w:t>
      </w:r>
      <w:r>
        <w:br w:type="textWrapping"/>
      </w:r>
      <w:r>
        <w:rPr>
          <w:rFonts w:hAnsi="Times New Roman" w:cs="Times New Roman"/>
          <w:b/>
          <w:bCs/>
          <w:color w:val="000000"/>
          <w:sz w:val="24"/>
          <w:szCs w:val="24"/>
        </w:rPr>
        <w:t>подготовки к проведению государственной итоговой аттестации по образовательным программам основного общего образования и среднего общего образования обучающихся МБОУ «Средняя школа № 1»</w:t>
      </w:r>
    </w:p>
    <w:tbl>
      <w:tblPr>
        <w:tblStyle w:val="4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4"/>
        <w:gridCol w:w="3971"/>
        <w:gridCol w:w="2156"/>
        <w:gridCol w:w="2226"/>
      </w:tblGrid>
      <w:tr w14:paraId="3E22B3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7ACD9EF">
            <w:pPr>
              <w:spacing w:before="100" w:beforeAutospacing="1" w:after="100" w:afterAutospacing="1" w:line="240" w:lineRule="auto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274DB15">
            <w:pPr>
              <w:spacing w:before="100" w:beforeAutospacing="1" w:after="100" w:afterAutospacing="1" w:line="240" w:lineRule="auto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EF0912">
            <w:pPr>
              <w:spacing w:before="100" w:beforeAutospacing="1" w:after="100" w:afterAutospacing="1" w:line="240" w:lineRule="auto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AF4DCA3">
            <w:pPr>
              <w:spacing w:before="100" w:beforeAutospacing="1" w:after="100" w:afterAutospacing="1" w:line="240" w:lineRule="auto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20883C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F894D82"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1. Нормативно-правовое обеспечение</w:t>
            </w:r>
          </w:p>
        </w:tc>
      </w:tr>
      <w:tr w14:paraId="3B105A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36D2F58">
            <w:r>
              <w:rPr>
                <w:rFonts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A25A57B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Издание приказа о назначении ответственных лиц за организацию и проведение ГИА по программам основного общего и среднего общего образования, за ведение информационной базы участников 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BA958E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1A6F5C5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Директор; заместитель директора по УВР Козлова П.А.</w:t>
            </w:r>
          </w:p>
        </w:tc>
      </w:tr>
      <w:tr w14:paraId="57161E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6EB7B54">
            <w:r>
              <w:rPr>
                <w:rFonts w:hAnsi="Times New Roman" w:cs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B12B6A2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Издание приказов о подготовке и проведении итогового сочинения в 2025/26 учебном году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E13563A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E984F46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Директор; заместитель директора по УВР Козлова П.А.</w:t>
            </w:r>
          </w:p>
        </w:tc>
      </w:tr>
      <w:tr w14:paraId="2EB7F6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3C728BB">
            <w:r>
              <w:rPr>
                <w:rFonts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857E831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Издание приказов о подготовке и проведении итогового собеседования в 2025/26 учебном году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86D4101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1F3CF8C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Директор; заместитель директора по УВР Козлова П.А.</w:t>
            </w:r>
          </w:p>
        </w:tc>
      </w:tr>
      <w:tr w14:paraId="3E99BCE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87D23B5">
            <w:r>
              <w:rPr>
                <w:rFonts w:hAnsi="Times New Roman" w:cs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CA07D27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Издание приказов:</w:t>
            </w:r>
          </w:p>
          <w:p w14:paraId="29B03E43">
            <w:pPr>
              <w:numPr>
                <w:ilvl w:val="0"/>
                <w:numId w:val="1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 допуске к государственной итоговой аттестации выпускников 9-х и 11-х классов;</w:t>
            </w:r>
          </w:p>
          <w:p w14:paraId="7A4B28D8">
            <w:pPr>
              <w:numPr>
                <w:ilvl w:val="0"/>
                <w:numId w:val="1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 порядке окончания 2025/26 учебного года и проведении государственной итоговой аттестации выпускников 9-х и 11-х классов;</w:t>
            </w:r>
          </w:p>
          <w:p w14:paraId="16FF3306">
            <w:pPr>
              <w:numPr>
                <w:ilvl w:val="0"/>
                <w:numId w:val="1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 отчислении и выдаче аттестатов обучающимся 9-х и 11-х классов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53A8A80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Май—июнь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9FB481E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Директор; заместитель директора по УВР Козлова П.А.</w:t>
            </w:r>
          </w:p>
        </w:tc>
      </w:tr>
      <w:tr w14:paraId="765A51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D2D2EAA">
            <w:r>
              <w:rPr>
                <w:rFonts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DF5646A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Издание приказа о проведении консультаций перед экзаменами, утверждение графика консультаций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9F45018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E6F5743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Директор;</w:t>
            </w:r>
          </w:p>
          <w:p w14:paraId="1CCB235B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192ABD9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79C699E">
            <w:r>
              <w:rPr>
                <w:rFonts w:hAnsi="Times New Roman" w:cs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5531DC2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Издание приказа об утверждении способа доставки учеников 9-х, 11-х классов ОО в ППЭ при проведении государственной итоговой аттестации по программам основного общего и среднего общего образования в 2026 году, ознакомление учеников и их родителей (законных представителей) с организационной схемой прибытия участников ОГЭ и ЕГЭ в ППЭ и обратно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3671464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3A298F5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Директор;</w:t>
            </w:r>
          </w:p>
          <w:p w14:paraId="4E7AE96A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6800ED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342F85F">
            <w:r>
              <w:rPr>
                <w:rFonts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85D4163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Издание приказа о назначении лиц, сопровождающих учеников в ППЭ при проведении государственной итоговой аттестации по программам основного общего и среднего общего образования в 2026 году, ознакомление учеников и их родителей (законных представителей)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34AFEC5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Май—июнь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9105241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Директор;</w:t>
            </w:r>
          </w:p>
          <w:p w14:paraId="5287A378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108D55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00CD071">
            <w:r>
              <w:rPr>
                <w:rFonts w:hAnsi="Times New Roman" w:cs="Times New Roman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99B7D95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Издание приказа о направлении работников ОО для работы в предметную комиссию в качестве экспертов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09EBABE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Май—июнь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C1AB51D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Директор;</w:t>
            </w:r>
          </w:p>
          <w:p w14:paraId="1569F29F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49538C9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B93473C">
            <w:r>
              <w:rPr>
                <w:rFonts w:hAnsi="Times New Roman" w:cs="Times New Roman"/>
                <w:color w:val="000000"/>
                <w:sz w:val="24"/>
                <w:szCs w:val="24"/>
              </w:rPr>
              <w:t>1.9.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82E26D9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Издание приказа о подготовке учебных кабинетов к проведению государственной итоговой аттестации (создание комиссии для проверки готовности)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E9DAEC5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2B5EE1B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Директор;</w:t>
            </w:r>
          </w:p>
          <w:p w14:paraId="0A03E04C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0A8F390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BD315E5"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2. Анализ результатов ГИА-2025</w:t>
            </w:r>
          </w:p>
        </w:tc>
      </w:tr>
      <w:tr w14:paraId="36217C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A26F4F2">
            <w:r>
              <w:rPr>
                <w:rFonts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E38CD61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 аналитических отчетов по результатам ГИА-2025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CEA9DF7"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D6E44B3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7930F2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756EEA5">
            <w:r>
              <w:rPr>
                <w:rFonts w:hAnsi="Times New Roman" w:cs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992BA16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Обсуждение результатов ГИА-2025 на августовском педагогическом совете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B44E7BB"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F437A7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3BC4CD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9E0783C">
            <w:r>
              <w:rPr>
                <w:rFonts w:hAnsi="Times New Roman" w:cs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5800D83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заседаний ШМО по итогам ГИА-2025:</w:t>
            </w:r>
          </w:p>
          <w:p w14:paraId="53C0FCE7">
            <w:pPr>
              <w:numPr>
                <w:ilvl w:val="0"/>
                <w:numId w:val="2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обсуждение результатов ГИА-2025;</w:t>
            </w:r>
          </w:p>
          <w:p w14:paraId="18C6A111">
            <w:pPr>
              <w:numPr>
                <w:ilvl w:val="0"/>
                <w:numId w:val="2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планирование работы ШМО по подготовке к ГИА-2026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C2A2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CA81A36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</w:t>
            </w:r>
          </w:p>
          <w:p w14:paraId="604FA0FA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 ШМО</w:t>
            </w:r>
          </w:p>
        </w:tc>
      </w:tr>
      <w:tr w14:paraId="6E998B0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3DE4DE9">
            <w:r>
              <w:rPr>
                <w:rFonts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FE9EC52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занятости выпускников 2025 года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22FEFBA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4414543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7C9402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E689893"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3. Мероприятия по повышению качества результатов ГИА-2026</w:t>
            </w:r>
          </w:p>
        </w:tc>
      </w:tr>
      <w:tr w14:paraId="506270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4F685B7">
            <w:r>
              <w:rPr>
                <w:rFonts w:hAnsi="Times New Roman" w:cs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010D463"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внеурочной деятельности по подготовке к ГИА-2026 с учетом потребностей выпускников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DFAE4E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87724CE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0D160F1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B2347E5">
            <w:r>
              <w:rPr>
                <w:rFonts w:hAnsi="Times New Roman" w:cs="Times New Roman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3D3673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Изучение спецификаций, кодификаторов и демоверсий экзаменационных работ 2026 года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2563563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Сентябрь—октябрь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97AE84E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 ШМО; учителя-предметники</w:t>
            </w:r>
          </w:p>
        </w:tc>
      </w:tr>
      <w:tr w14:paraId="0071748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CEA00AF">
            <w:r>
              <w:rPr>
                <w:rFonts w:hAnsi="Times New Roman" w:cs="Times New Roman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C666F6A"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Выявление обучающихся, имеющих трудности в обучении, оказание им своевременной помощи, в том числе психологической поддержки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04A504A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учебного года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24F2B40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9-х и 11-х классов; педагог-психолог Антонова И.В.</w:t>
            </w:r>
          </w:p>
        </w:tc>
      </w:tr>
      <w:tr w14:paraId="5C7DAB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6C6058A">
            <w:r>
              <w:rPr>
                <w:rFonts w:hAnsi="Times New Roman" w:cs="Times New Roman"/>
                <w:color w:val="000000"/>
                <w:sz w:val="24"/>
                <w:szCs w:val="24"/>
              </w:rPr>
              <w:t>3.4.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7700070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 деятельности учителей-предметников по подготовке обучающихся к ГИА. Посещение уроков с целью мониторинга системы повторения учебного материала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023853B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учебного года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0E7B582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627F617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5EE82C4">
            <w:r>
              <w:rPr>
                <w:rFonts w:hAnsi="Times New Roman" w:cs="Times New Roman"/>
                <w:color w:val="000000"/>
                <w:sz w:val="24"/>
                <w:szCs w:val="24"/>
              </w:rPr>
              <w:t>3.5.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92E232B"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индивидуальных консультаций для обучающихся и их родителей по вопросам подготовки к 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8372FB2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учебного года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18730F7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</w:t>
            </w:r>
            <w:r>
              <w:br w:type="textWrapping"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руководители;</w:t>
            </w:r>
            <w:r>
              <w:br w:type="textWrapping"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учителя-предметники;</w:t>
            </w:r>
            <w:r>
              <w:br w:type="textWrapping"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 Антонова И.В.</w:t>
            </w:r>
          </w:p>
        </w:tc>
      </w:tr>
      <w:tr w14:paraId="718EB8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0E81047">
            <w:r>
              <w:rPr>
                <w:rFonts w:hAnsi="Times New Roman" w:cs="Times New Roman"/>
                <w:color w:val="000000"/>
                <w:sz w:val="24"/>
                <w:szCs w:val="24"/>
              </w:rPr>
              <w:t>3.6.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0E05795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 квалификации учителей-предметников по вопросам подготовки выпускников к ГИА-2026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782F8CB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Сентябрь—декабрь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199DBB6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</w:t>
            </w:r>
          </w:p>
          <w:p w14:paraId="559E6B98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 ШМО</w:t>
            </w:r>
          </w:p>
        </w:tc>
      </w:tr>
      <w:tr w14:paraId="2AA958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E8E5A7F">
            <w:r>
              <w:rPr>
                <w:rFonts w:hAnsi="Times New Roman" w:cs="Times New Roman"/>
                <w:color w:val="000000"/>
                <w:sz w:val="24"/>
                <w:szCs w:val="24"/>
              </w:rPr>
              <w:t>3.7.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379309A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психологической помощи участникам экзамена:</w:t>
            </w:r>
          </w:p>
          <w:p w14:paraId="767A728E">
            <w:pPr>
              <w:numPr>
                <w:ilvl w:val="0"/>
                <w:numId w:val="3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выявление детей, имеющих личностные и познавательные трудности при подготовке и сдаче экзаменов;</w:t>
            </w:r>
          </w:p>
          <w:p w14:paraId="73873EF9">
            <w:pPr>
              <w:numPr>
                <w:ilvl w:val="0"/>
                <w:numId w:val="3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индивидуальное или групповое консультирование обучающихся;</w:t>
            </w:r>
          </w:p>
          <w:p w14:paraId="72C448B3">
            <w:pPr>
              <w:numPr>
                <w:ilvl w:val="0"/>
                <w:numId w:val="3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консультирование родителей;</w:t>
            </w:r>
          </w:p>
          <w:p w14:paraId="30297D34">
            <w:pPr>
              <w:numPr>
                <w:ilvl w:val="0"/>
                <w:numId w:val="3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консультирование педагогов;</w:t>
            </w:r>
          </w:p>
          <w:p w14:paraId="3695AB37">
            <w:pPr>
              <w:numPr>
                <w:ilvl w:val="0"/>
                <w:numId w:val="3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родительских собраний («Как помочь подросткам подготовиться к экзаменам?», «Психологические советы по подготовке к экзаменам»);</w:t>
            </w:r>
          </w:p>
          <w:p w14:paraId="17233C6B">
            <w:pPr>
              <w:numPr>
                <w:ilvl w:val="0"/>
                <w:numId w:val="3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классных часов с педагогом-психологом «Способы справиться со стрессом и успешно сдать ОГЭ/ЕГЭ»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BEB8E1D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Октябрь—май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2FE7795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 педагог-психолог Антонова И.В.</w:t>
            </w:r>
          </w:p>
        </w:tc>
      </w:tr>
      <w:tr w14:paraId="201ECF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B14780E"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4. Информационное обеспечение ГИА-2026</w:t>
            </w:r>
          </w:p>
        </w:tc>
      </w:tr>
      <w:tr w14:paraId="60933F1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BC37133">
            <w:r>
              <w:rPr>
                <w:rFonts w:hAnsi="Times New Roman" w:cs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7A8EA53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собраний с родителями (законными представителями) учеников 9-х и 11-х классов:</w:t>
            </w:r>
          </w:p>
          <w:p w14:paraId="3C2451C3">
            <w:pPr>
              <w:numPr>
                <w:ilvl w:val="0"/>
                <w:numId w:val="4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порядок проведения ГИА;</w:t>
            </w:r>
          </w:p>
          <w:p w14:paraId="02D0F5BF">
            <w:pPr>
              <w:numPr>
                <w:ilvl w:val="0"/>
                <w:numId w:val="4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особенности организации и проведения ГИА-2026;</w:t>
            </w:r>
          </w:p>
          <w:p w14:paraId="55980AAF">
            <w:pPr>
              <w:numPr>
                <w:ilvl w:val="0"/>
                <w:numId w:val="4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предметная подготовка к ГИА-2026;</w:t>
            </w:r>
          </w:p>
          <w:p w14:paraId="0AF3562E">
            <w:pPr>
              <w:numPr>
                <w:ilvl w:val="0"/>
                <w:numId w:val="4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 проведение итогового сочинения и итогового собеседования;</w:t>
            </w:r>
          </w:p>
          <w:p w14:paraId="7D4B571B">
            <w:pPr>
              <w:numPr>
                <w:ilvl w:val="0"/>
                <w:numId w:val="4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психологическая подготовка к 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6B2A5E1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Сентябрь—октябрь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9D6890B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 классные руководители; педагог-психолог Антонова И.В.</w:t>
            </w:r>
          </w:p>
        </w:tc>
      </w:tr>
      <w:tr w14:paraId="120A051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7661CC4">
            <w:r>
              <w:rPr>
                <w:rFonts w:hAnsi="Times New Roman" w:cs="Times New Roman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059ED39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собраний и классных часов с обучающимися 9-х и 11-х классов:</w:t>
            </w:r>
          </w:p>
          <w:p w14:paraId="47AC1600">
            <w:pPr>
              <w:numPr>
                <w:ilvl w:val="0"/>
                <w:numId w:val="5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порядок проведения ГИА;</w:t>
            </w:r>
          </w:p>
          <w:p w14:paraId="15626AF0">
            <w:pPr>
              <w:numPr>
                <w:ilvl w:val="0"/>
                <w:numId w:val="5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особенности организации и проведения ГИА-2026;</w:t>
            </w:r>
          </w:p>
          <w:p w14:paraId="336A3E96">
            <w:pPr>
              <w:numPr>
                <w:ilvl w:val="0"/>
                <w:numId w:val="5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возможность пересдать ЕГЭ, чтобы улучшить результат на ГИА-11;</w:t>
            </w:r>
          </w:p>
          <w:p w14:paraId="53254ECA">
            <w:pPr>
              <w:numPr>
                <w:ilvl w:val="0"/>
                <w:numId w:val="5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предметная подготовка к ГИА-2026;</w:t>
            </w:r>
          </w:p>
          <w:p w14:paraId="56AC96DA">
            <w:pPr>
              <w:numPr>
                <w:ilvl w:val="0"/>
                <w:numId w:val="5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 проведение итогового сочинения и итогового собеседования;</w:t>
            </w:r>
          </w:p>
          <w:p w14:paraId="24637874">
            <w:pPr>
              <w:numPr>
                <w:ilvl w:val="0"/>
                <w:numId w:val="5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психологическая подготовка к 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33142FE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Сентябрь—октябрь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9139D17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 классные руководители; педагог-психолог Антонова И.В.</w:t>
            </w:r>
          </w:p>
        </w:tc>
      </w:tr>
      <w:tr w14:paraId="033D46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FAFEB2B">
            <w:r>
              <w:rPr>
                <w:rFonts w:hAnsi="Times New Roman" w:cs="Times New Roman"/>
                <w:color w:val="000000"/>
                <w:sz w:val="24"/>
                <w:szCs w:val="24"/>
              </w:rPr>
              <w:t>4.3.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9BF805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 информационной базы граждан, привлекаемых к ГИА в качестве общественных наблюдателей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461F0FA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5CC2DC4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4FCF0F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71C250D">
            <w:r>
              <w:rPr>
                <w:rFonts w:hAnsi="Times New Roman" w:cs="Times New Roman"/>
                <w:color w:val="000000"/>
                <w:sz w:val="24"/>
                <w:szCs w:val="24"/>
              </w:rPr>
              <w:t>4.4.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37D1132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Оформление страницы школьного сайта «ГИА-2026»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99773B3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63E852A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26449DE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18E4641">
            <w:r>
              <w:rPr>
                <w:rFonts w:hAnsi="Times New Roman" w:cs="Times New Roman"/>
                <w:color w:val="000000"/>
                <w:sz w:val="24"/>
                <w:szCs w:val="24"/>
              </w:rPr>
              <w:t>4.5.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E9920F7"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Оформление информационного стенда «ГИА-2026»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F8477C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3E33589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29B431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0D2D94B">
            <w:r>
              <w:rPr>
                <w:rFonts w:hAnsi="Times New Roman" w:cs="Times New Roman"/>
                <w:color w:val="000000"/>
                <w:sz w:val="24"/>
                <w:szCs w:val="24"/>
              </w:rPr>
              <w:t>4.6.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1A33756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Информирование учеников 11-х классов и их родителей (законных представителей) о процедуре проведения итогового сочинения (изложения): порядок участия, работа с бланками, проверка и оценивание, ознакомление с результатами и др.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E8A385D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7B2AC2A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</w:t>
            </w:r>
          </w:p>
          <w:p w14:paraId="634C7388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11-х классов</w:t>
            </w:r>
          </w:p>
        </w:tc>
      </w:tr>
      <w:tr w14:paraId="3F0735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0081AD3">
            <w:r>
              <w:rPr>
                <w:rFonts w:hAnsi="Times New Roman" w:cs="Times New Roman"/>
                <w:color w:val="000000"/>
                <w:sz w:val="24"/>
                <w:szCs w:val="24"/>
              </w:rPr>
              <w:t>4.7.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D97B356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Информирование учеников 9-х классов и их родителей (законных представителей) о процедуре проведения итогового собеседования: порядок участия, проверка и оценивание, ознакомление с результатами и др.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10777D7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8CF6C01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</w:t>
            </w:r>
          </w:p>
          <w:p w14:paraId="433B21B5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9-х классов</w:t>
            </w:r>
          </w:p>
        </w:tc>
      </w:tr>
      <w:tr w14:paraId="3734050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77F7016">
            <w:r>
              <w:rPr>
                <w:rFonts w:hAnsi="Times New Roman" w:cs="Times New Roman"/>
                <w:color w:val="000000"/>
                <w:sz w:val="24"/>
                <w:szCs w:val="24"/>
              </w:rPr>
              <w:t>4.8.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B2F4595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собраний с родителями (законными представителями) учеников 9-х и 11-х классов:</w:t>
            </w:r>
          </w:p>
          <w:p w14:paraId="411FF813">
            <w:pPr>
              <w:numPr>
                <w:ilvl w:val="0"/>
                <w:numId w:val="6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регистрация на экзамены;</w:t>
            </w:r>
          </w:p>
          <w:p w14:paraId="637AE5EE">
            <w:pPr>
              <w:numPr>
                <w:ilvl w:val="0"/>
                <w:numId w:val="6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предоставление особых условий при сдаче ГИА при наличии необходимых документов;</w:t>
            </w:r>
          </w:p>
          <w:p w14:paraId="63C8E3F0">
            <w:pPr>
              <w:numPr>
                <w:ilvl w:val="0"/>
                <w:numId w:val="6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 поведения на ГИА и административная ответственность за нарушение порядка проведения ГИА;</w:t>
            </w:r>
          </w:p>
          <w:p w14:paraId="16C46A90">
            <w:pPr>
              <w:numPr>
                <w:ilvl w:val="0"/>
                <w:numId w:val="6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получение результатов и порядок апелляции;</w:t>
            </w:r>
          </w:p>
          <w:p w14:paraId="2B011B92">
            <w:pPr>
              <w:numPr>
                <w:ilvl w:val="0"/>
                <w:numId w:val="6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возможность улучшить результат ЕГЭ на ГИА-11.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6CB2D5D"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63E3EEF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</w:t>
            </w:r>
          </w:p>
          <w:p w14:paraId="66401CB6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9-х и 11-х классов</w:t>
            </w:r>
          </w:p>
        </w:tc>
      </w:tr>
      <w:tr w14:paraId="3D8CA01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415AABF">
            <w:r>
              <w:rPr>
                <w:rFonts w:hAnsi="Times New Roman" w:cs="Times New Roman"/>
                <w:color w:val="000000"/>
                <w:sz w:val="24"/>
                <w:szCs w:val="24"/>
              </w:rPr>
              <w:t>4.9.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EB173E3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собраний и классных часов с обучающимися 9-х и 11-х классов:</w:t>
            </w:r>
          </w:p>
          <w:p w14:paraId="40CDDAFA">
            <w:pPr>
              <w:numPr>
                <w:ilvl w:val="0"/>
                <w:numId w:val="7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регистрация на экзамены;</w:t>
            </w:r>
          </w:p>
          <w:p w14:paraId="72709EAF">
            <w:pPr>
              <w:numPr>
                <w:ilvl w:val="0"/>
                <w:numId w:val="7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 поведения на ГИА и административная ответственность за нарушение порядка проведения ГИА;</w:t>
            </w:r>
          </w:p>
          <w:p w14:paraId="5BF250F0">
            <w:pPr>
              <w:numPr>
                <w:ilvl w:val="0"/>
                <w:numId w:val="7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получение результатов и порядок апелляции</w:t>
            </w:r>
          </w:p>
          <w:p w14:paraId="613984E0">
            <w:pPr>
              <w:numPr>
                <w:ilvl w:val="0"/>
                <w:numId w:val="7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возможность улучшить результат ЕГЭ на ГИА-11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AB8861E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F558CCD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</w:t>
            </w:r>
          </w:p>
          <w:p w14:paraId="0941D7D5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9-х и 11-х классов</w:t>
            </w:r>
          </w:p>
        </w:tc>
      </w:tr>
      <w:tr w14:paraId="0E70BF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DB146AD">
            <w:r>
              <w:rPr>
                <w:rFonts w:hAnsi="Times New Roman" w:cs="Times New Roman"/>
                <w:color w:val="000000"/>
                <w:sz w:val="24"/>
                <w:szCs w:val="24"/>
              </w:rPr>
              <w:t>4.10.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85429B0"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индивидуальных консультаций для родителей (законных представителей) учеников 9-х и 11-х классов по вопросам организации и проведения 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4B65A9E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1F656DA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2C455D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90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6267C4D"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5. Организационное сопровождение ГИА-2026</w:t>
            </w:r>
          </w:p>
        </w:tc>
      </w:tr>
      <w:tr w14:paraId="0A0FDF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E888D2E">
            <w:r>
              <w:rPr>
                <w:rFonts w:hAnsi="Times New Roman" w:cs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2494294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Сбор информации о планируемом количестве участников ГИА-9, ГИА-11 в 2026 году из числа:</w:t>
            </w:r>
          </w:p>
          <w:p w14:paraId="31327829">
            <w:pPr>
              <w:numPr>
                <w:ilvl w:val="0"/>
                <w:numId w:val="8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 школы текущего учебного года;</w:t>
            </w:r>
          </w:p>
          <w:p w14:paraId="5415A7DE">
            <w:pPr>
              <w:numPr>
                <w:ilvl w:val="0"/>
                <w:numId w:val="8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 с ОВЗ, инвалидов и детей-инвалидов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17915B5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Сентябрь—ноябрь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D6EEC58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5A67973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CE9B9B1">
            <w:r>
              <w:rPr>
                <w:rFonts w:hAnsi="Times New Roman" w:cs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7B0CF64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Подача сведений в муниципальную информационную систему обеспечения проведения ГИА-9, ГИА-11 о количестве:</w:t>
            </w:r>
          </w:p>
          <w:p w14:paraId="7550C75B">
            <w:pPr>
              <w:numPr>
                <w:ilvl w:val="0"/>
                <w:numId w:val="9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аудиторий ППЭ;</w:t>
            </w:r>
          </w:p>
          <w:p w14:paraId="77484581">
            <w:pPr>
              <w:numPr>
                <w:ilvl w:val="0"/>
                <w:numId w:val="9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членов ГЭК;</w:t>
            </w:r>
          </w:p>
          <w:p w14:paraId="23D51162">
            <w:pPr>
              <w:numPr>
                <w:ilvl w:val="0"/>
                <w:numId w:val="9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руководителей ППЭ;</w:t>
            </w:r>
          </w:p>
          <w:p w14:paraId="38BD47E8">
            <w:pPr>
              <w:numPr>
                <w:ilvl w:val="0"/>
                <w:numId w:val="9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организаторов ППЭ;</w:t>
            </w:r>
          </w:p>
          <w:p w14:paraId="796A7B8A">
            <w:pPr>
              <w:numPr>
                <w:ilvl w:val="0"/>
                <w:numId w:val="9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технических специалистов ППЭ;</w:t>
            </w:r>
          </w:p>
          <w:p w14:paraId="70A57C79">
            <w:pPr>
              <w:numPr>
                <w:ilvl w:val="0"/>
                <w:numId w:val="9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членов предметных комиссий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E8D5D44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соответствии с графиком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3BDD2E8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0E99B9E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1DDDAE6">
            <w:r>
              <w:rPr>
                <w:rFonts w:hAnsi="Times New Roman" w:cs="Times New Roman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7387930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Техническое оснащение ППЭ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3D654CB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0596A14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 ППЭ Новиков Б.А.</w:t>
            </w:r>
          </w:p>
        </w:tc>
      </w:tr>
      <w:tr w14:paraId="2BD486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9C8CCA4">
            <w:r>
              <w:rPr>
                <w:rFonts w:hAnsi="Times New Roman" w:cs="Times New Roman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4AC1F20"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Выверка персональных данных учениками 9-х и 11-х классов, необходимых для осуществления регистрации для участия в 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D4B06A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Сентябрь—октябрь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16CDF94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2C6BC9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74E155A">
            <w:r>
              <w:rPr>
                <w:rFonts w:hAnsi="Times New Roman" w:cs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67168B1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Предоставление информации о выборе учениками 9-х и 11-х классов учебных предметов для прохождения 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92E5506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8DFF376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433A47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A5B8FC8">
            <w:r>
              <w:rPr>
                <w:rFonts w:hAnsi="Times New Roman" w:cs="Times New Roman"/>
                <w:color w:val="000000"/>
                <w:sz w:val="24"/>
                <w:szCs w:val="24"/>
              </w:rPr>
              <w:t>5.6.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3228EAB"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Выверка назначения учеников 11-х классов на итоговое сочинение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BBC5DB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671930B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190D5A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2E8B6FB">
            <w:r>
              <w:rPr>
                <w:rFonts w:hAnsi="Times New Roman" w:cs="Times New Roman"/>
                <w:color w:val="000000"/>
                <w:sz w:val="24"/>
                <w:szCs w:val="24"/>
              </w:rPr>
              <w:t>5.7.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6BF1D4B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обучения учителей, ответственных за проведение итогового сочинения по графику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5BC36E6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BBBF065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 учителя русского языка и литературы</w:t>
            </w:r>
          </w:p>
        </w:tc>
      </w:tr>
      <w:tr w14:paraId="51A1DE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48A2E7C">
            <w:r>
              <w:rPr>
                <w:rFonts w:hAnsi="Times New Roman" w:cs="Times New Roman"/>
                <w:color w:val="000000"/>
                <w:sz w:val="24"/>
                <w:szCs w:val="24"/>
              </w:rPr>
              <w:t>5.8.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71BD45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 предварительных списков учеников 9-х и 11-х классов, желающих пройти ГИА в досрочный период, подготовка пакета документов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466CB03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2C0B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77D180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44BCC9E">
            <w:r>
              <w:rPr>
                <w:rFonts w:hAnsi="Times New Roman" w:cs="Times New Roman"/>
                <w:color w:val="000000"/>
                <w:sz w:val="24"/>
                <w:szCs w:val="24"/>
              </w:rPr>
              <w:t>5.9.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4C9A819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 проведение итогового сочинения (изложения):</w:t>
            </w:r>
          </w:p>
          <w:p w14:paraId="4D36434E">
            <w:pPr>
              <w:numPr>
                <w:ilvl w:val="0"/>
                <w:numId w:val="10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 в школьном, муниципальном, региональном этапе Всероссийского конкурса сочинений;</w:t>
            </w:r>
          </w:p>
          <w:p w14:paraId="1C04D52E">
            <w:pPr>
              <w:numPr>
                <w:ilvl w:val="0"/>
                <w:numId w:val="10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обучение экспертов по оцениванию итогового сочинения;</w:t>
            </w:r>
          </w:p>
          <w:p w14:paraId="6D126FB3">
            <w:pPr>
              <w:numPr>
                <w:ilvl w:val="0"/>
                <w:numId w:val="10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пробного испытания в формате итогового сочинения;</w:t>
            </w:r>
          </w:p>
          <w:p w14:paraId="63940A36">
            <w:pPr>
              <w:numPr>
                <w:ilvl w:val="0"/>
                <w:numId w:val="10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 проведение итогового сочинения (изложения) в основные сроки;</w:t>
            </w:r>
          </w:p>
          <w:p w14:paraId="6D062861">
            <w:pPr>
              <w:numPr>
                <w:ilvl w:val="0"/>
                <w:numId w:val="10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 проведение итогового сочинения (изложения) в дополнительные сроки для обучающихся, получивших неудовлетворительный результат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73837AD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Октябрь—май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7F01645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7ADD2B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5D8FE26">
            <w:r>
              <w:rPr>
                <w:rFonts w:hAnsi="Times New Roman" w:cs="Times New Roman"/>
                <w:color w:val="000000"/>
                <w:sz w:val="24"/>
                <w:szCs w:val="24"/>
              </w:rPr>
              <w:t>5.10.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A899EDD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 проведение итогового собеседования:</w:t>
            </w:r>
          </w:p>
          <w:p w14:paraId="57C293E0">
            <w:pPr>
              <w:numPr>
                <w:ilvl w:val="0"/>
                <w:numId w:val="11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обучение экспертов по оцениванию итогового собеседования в 9-х классах;</w:t>
            </w:r>
          </w:p>
          <w:p w14:paraId="51754608">
            <w:pPr>
              <w:numPr>
                <w:ilvl w:val="0"/>
                <w:numId w:val="11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 обучающихся к итоговому собеседованию;</w:t>
            </w:r>
          </w:p>
          <w:p w14:paraId="0D5FCF94">
            <w:pPr>
              <w:numPr>
                <w:ilvl w:val="0"/>
                <w:numId w:val="11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пробного испытания в формате итогового собеседования;</w:t>
            </w:r>
          </w:p>
          <w:p w14:paraId="304D63DD">
            <w:pPr>
              <w:numPr>
                <w:ilvl w:val="0"/>
                <w:numId w:val="11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 проведение итогового собеседования в основные и дополнительные сроки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8254877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Декабрь—май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CCA00AE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12364E0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A0815B8">
            <w:r>
              <w:rPr>
                <w:rFonts w:hAnsi="Times New Roman" w:cs="Times New Roman"/>
                <w:color w:val="000000"/>
                <w:sz w:val="24"/>
                <w:szCs w:val="24"/>
              </w:rPr>
              <w:t>5.11.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DC0698F"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 пакета документов учеников 9-х и 11-х классов с ограниченными возможностями здоровья для участия в 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7737F4E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8A33222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0E982BA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FACDFFA">
            <w:r>
              <w:rPr>
                <w:rFonts w:hAnsi="Times New Roman" w:cs="Times New Roman"/>
                <w:color w:val="000000"/>
                <w:sz w:val="24"/>
                <w:szCs w:val="24"/>
              </w:rPr>
              <w:t>5.12.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B94FEF5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 базы данных организаторов ЕГЭ, ОГЭ, ГВЭ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93C34D5"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D02A8EB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60BC09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B4B09D3">
            <w:r>
              <w:rPr>
                <w:rFonts w:hAnsi="Times New Roman" w:cs="Times New Roman"/>
                <w:color w:val="000000"/>
                <w:sz w:val="24"/>
                <w:szCs w:val="24"/>
              </w:rPr>
              <w:t>5.13.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1E2D758"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регистрации участников ГИА-9 и ГИА-11 в региональной информационной системе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CD476FA"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Январь—март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ECAB49B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397BD7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23BA72A">
            <w:r>
              <w:rPr>
                <w:rFonts w:hAnsi="Times New Roman" w:cs="Times New Roman"/>
                <w:color w:val="000000"/>
                <w:sz w:val="24"/>
                <w:szCs w:val="24"/>
              </w:rPr>
              <w:t>5.14.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0EE6B4C"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Выверка назначения учеников 9-х и 11-х классов классов на экзамены 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C2FFDB9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Февраль—март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2785E1E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3C09DE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6E2B97D">
            <w:r>
              <w:rPr>
                <w:rFonts w:hAnsi="Times New Roman" w:cs="Times New Roman"/>
                <w:color w:val="000000"/>
                <w:sz w:val="24"/>
                <w:szCs w:val="24"/>
              </w:rPr>
              <w:t>5.15.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5B6FAFE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 в проверке готовности системы видеонаблюдения в ППЭ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6373FB4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Февраль—июнь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CAE4194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</w:t>
            </w:r>
          </w:p>
          <w:p w14:paraId="2DB75353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 ППЭ Новиков Б.А.</w:t>
            </w:r>
          </w:p>
        </w:tc>
      </w:tr>
      <w:tr w14:paraId="57F66B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EA7ADD1">
            <w:r>
              <w:rPr>
                <w:rFonts w:hAnsi="Times New Roman" w:cs="Times New Roman"/>
                <w:color w:val="000000"/>
                <w:sz w:val="24"/>
                <w:szCs w:val="24"/>
              </w:rPr>
              <w:t>5.16.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E6DEB4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педагогического совета о допуске к государственной итоговой аттестации учеников 9-х и 11-х классов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E1DE4DC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5FF59F5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7DBD950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2BBD72C">
            <w:r>
              <w:rPr>
                <w:rFonts w:hAnsi="Times New Roman" w:cs="Times New Roman"/>
                <w:color w:val="000000"/>
                <w:sz w:val="24"/>
                <w:szCs w:val="24"/>
              </w:rPr>
              <w:t>5.17.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F3055EE"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участия учеников 9-х и 11-х классов в основном периоде ГИА (в соответствии с расписанием)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85C7FFD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Май—июнь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676574E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7214EE0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90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674C2A0"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6. Контроль качества подготовки к ГИА-2026</w:t>
            </w:r>
          </w:p>
        </w:tc>
      </w:tr>
      <w:tr w14:paraId="1E31DB3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90F4629">
            <w:r>
              <w:rPr>
                <w:rFonts w:hAnsi="Times New Roman" w:cs="Times New Roman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0C43734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 с учителями-предметниками о ходе подготовки к 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A34972B"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 раз в месяц по отдельному плану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F3D92C7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70D588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64501A7">
            <w:r>
              <w:rPr>
                <w:rFonts w:hAnsi="Times New Roman" w:cs="Times New Roman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D81A893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Внутришкольные диагностические работы по предметам учебного плана:</w:t>
            </w:r>
          </w:p>
          <w:p w14:paraId="5F346E9F">
            <w:pPr>
              <w:numPr>
                <w:ilvl w:val="0"/>
                <w:numId w:val="12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входной контроль — 9-е и 11-е классы;</w:t>
            </w:r>
          </w:p>
          <w:p w14:paraId="445E5FC2">
            <w:pPr>
              <w:numPr>
                <w:ilvl w:val="0"/>
                <w:numId w:val="12"/>
              </w:numPr>
              <w:spacing w:beforeAutospacing="1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промежуточные диагностические работы по предметам учебного плана в формате ОГЭ и ЕГЭ;</w:t>
            </w:r>
          </w:p>
          <w:p w14:paraId="09F449BE">
            <w:pPr>
              <w:numPr>
                <w:ilvl w:val="0"/>
                <w:numId w:val="12"/>
              </w:numPr>
              <w:spacing w:beforeAutospacing="1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тренировочные ОГЭ и ЕГЭ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7A18C55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ноябрь, февраль, апрель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818AAF5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33223B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3ED6BC8">
            <w:r>
              <w:rPr>
                <w:rFonts w:hAnsi="Times New Roman" w:cs="Times New Roman"/>
                <w:color w:val="000000"/>
                <w:sz w:val="24"/>
                <w:szCs w:val="24"/>
              </w:rPr>
              <w:t>6.3.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4117A51"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успеваемости и посещаемости учеников 9-х и 11-х классов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85051C6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Ноябрь, январь, апрель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8593444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5C1FE6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8CDE195">
            <w:r>
              <w:rPr>
                <w:rFonts w:hAnsi="Times New Roman" w:cs="Times New Roman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15F0ADC"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посещения индивидуальных консультаций учениками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93DEC66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346C571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400556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AAE5E2E">
            <w:r>
              <w:rPr>
                <w:rFonts w:hAnsi="Times New Roman" w:cs="Times New Roman"/>
                <w:color w:val="000000"/>
                <w:sz w:val="24"/>
                <w:szCs w:val="24"/>
              </w:rPr>
              <w:t>6.5.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C16373E"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индивидуальной работы с родителями (законными представителями) учеников 9-х и 11-х классов, имеющих риск быть не допущенными к прохождению 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BFF63AF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02657C8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04533CE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1323A30">
            <w:r>
              <w:rPr>
                <w:rFonts w:hAnsi="Times New Roman" w:cs="Times New Roman"/>
                <w:color w:val="000000"/>
                <w:sz w:val="24"/>
                <w:szCs w:val="24"/>
              </w:rPr>
              <w:t>6.6.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1582B6C"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Методические занятия с учениками по заполнению бланков ЕГЭ, ОГЭ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FEF9216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Февраль—март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83C33F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08D05D2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90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C46A50F"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7. Кадровое обеспечение</w:t>
            </w:r>
          </w:p>
        </w:tc>
      </w:tr>
      <w:tr w14:paraId="7E359E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8F4C913">
            <w:r>
              <w:rPr>
                <w:rFonts w:hAnsi="Times New Roman" w:cs="Times New Roman"/>
                <w:color w:val="000000"/>
                <w:sz w:val="24"/>
                <w:szCs w:val="24"/>
              </w:rPr>
              <w:t>7.1.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68B5558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 списка экспертов ГИА-9 и ГИА-11 для внесения в базу данных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DA273A6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E055D0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12E99FF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C661FEF">
            <w:r>
              <w:rPr>
                <w:rFonts w:hAnsi="Times New Roman" w:cs="Times New Roman"/>
                <w:color w:val="000000"/>
                <w:sz w:val="24"/>
                <w:szCs w:val="24"/>
              </w:rPr>
              <w:t>7.2.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5F76A46"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 базы данных организаторов 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38E111C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1844B35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4677EC5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F8884FA">
            <w:r>
              <w:rPr>
                <w:rFonts w:hAnsi="Times New Roman" w:cs="Times New Roman"/>
                <w:color w:val="000000"/>
                <w:sz w:val="24"/>
                <w:szCs w:val="24"/>
              </w:rPr>
              <w:t>7.3.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9B75AB8"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 списков для обучения экспертов предметных комиссий ГИА-9 и ГИА-11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109D0A8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E39BEA7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7B5881B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8CAF73C">
            <w:r>
              <w:rPr>
                <w:rFonts w:hAnsi="Times New Roman" w:cs="Times New Roman"/>
                <w:color w:val="000000"/>
                <w:sz w:val="24"/>
                <w:szCs w:val="24"/>
              </w:rPr>
              <w:t>7.4.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4C068C9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Обучение руководящего состава ППЭ, организаторов в аудиториях и вне аудиторий, технических специалистов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ED2E803"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Январь—февраль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E511E2B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1F0160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59616CF">
            <w:r>
              <w:rPr>
                <w:rFonts w:hAnsi="Times New Roman" w:cs="Times New Roman"/>
                <w:color w:val="000000"/>
                <w:sz w:val="24"/>
                <w:szCs w:val="24"/>
              </w:rPr>
              <w:t>7.5.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278B091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Обучение экспертов предметных комиссий ГИА-9 и ГИА-11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42C3152"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Январь—март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2833B77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275005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392C273">
            <w:r>
              <w:rPr>
                <w:rFonts w:hAnsi="Times New Roman" w:cs="Times New Roman"/>
                <w:color w:val="000000"/>
                <w:sz w:val="24"/>
                <w:szCs w:val="24"/>
              </w:rPr>
              <w:t>7.6.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70E8E9F"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 курсовой подготовки</w:t>
            </w:r>
          </w:p>
          <w:p w14:paraId="42017BCB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специалистов, привлекаемых к организации ГИА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12FF6F9"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Январь—март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1C1649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056D7CA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90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FDC2B5D"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8. Проведение ГИА</w:t>
            </w:r>
          </w:p>
        </w:tc>
      </w:tr>
      <w:tr w14:paraId="07A1B7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AE3BE70">
            <w:r>
              <w:rPr>
                <w:rFonts w:hAnsi="Times New Roman" w:cs="Times New Roman"/>
                <w:color w:val="000000"/>
                <w:sz w:val="24"/>
                <w:szCs w:val="24"/>
              </w:rPr>
              <w:t>8.1.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59D311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Проверка готовности ППЭ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0239BCE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 день до проведения ГИА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2D64E9A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П.А.;</w:t>
            </w:r>
          </w:p>
          <w:p w14:paraId="17DF73DE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 ППЭ Новиков Б.А.</w:t>
            </w:r>
          </w:p>
        </w:tc>
      </w:tr>
      <w:tr w14:paraId="79F41B4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CA591D5">
            <w:r>
              <w:rPr>
                <w:rFonts w:hAnsi="Times New Roman" w:cs="Times New Roman"/>
                <w:color w:val="000000"/>
                <w:sz w:val="24"/>
                <w:szCs w:val="24"/>
              </w:rPr>
              <w:t>8.2.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0527661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Инструктаж организаторов в ППЭ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67D7C21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день проведения экзамена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F6FEC26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 ППЭ Новиков Б.А.</w:t>
            </w:r>
          </w:p>
        </w:tc>
      </w:tr>
      <w:tr w14:paraId="19C87F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F38BDFB">
            <w:r>
              <w:rPr>
                <w:rFonts w:hAnsi="Times New Roman" w:cs="Times New Roman"/>
                <w:color w:val="000000"/>
                <w:sz w:val="24"/>
                <w:szCs w:val="24"/>
              </w:rPr>
              <w:t>8.3.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09748CE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 явки обучающихся 9-х и 11-х классов на экзамен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8FABC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день проведения экзамена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21E6023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9-х и 11-х классов</w:t>
            </w:r>
          </w:p>
        </w:tc>
      </w:tr>
      <w:tr w14:paraId="5DB07AA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899883F">
            <w:r>
              <w:rPr>
                <w:rFonts w:hAnsi="Times New Roman" w:cs="Times New Roman"/>
                <w:color w:val="000000"/>
                <w:sz w:val="24"/>
                <w:szCs w:val="24"/>
              </w:rPr>
              <w:t>8.4.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23447A4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Подача апелляций по процедуре проведения экзаменов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08E8B1B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день проведения экзамена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D0659F8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6974055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E118FF8">
            <w:r>
              <w:rPr>
                <w:rFonts w:hAnsi="Times New Roman" w:cs="Times New Roman"/>
                <w:color w:val="000000"/>
                <w:sz w:val="24"/>
                <w:szCs w:val="24"/>
              </w:rPr>
              <w:t>8.5.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157C2BB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Ознакомление обучающихся с результатами экзаменов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32409FF"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После получения результатов в течение рабочего дня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DDA11C1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9-х и 11-х классов</w:t>
            </w:r>
          </w:p>
        </w:tc>
      </w:tr>
      <w:tr w14:paraId="787FDC9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A705512">
            <w:r>
              <w:rPr>
                <w:rFonts w:hAnsi="Times New Roman" w:cs="Times New Roman"/>
                <w:color w:val="000000"/>
                <w:sz w:val="24"/>
                <w:szCs w:val="24"/>
              </w:rPr>
              <w:t>8.6.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F10D95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Подача апелляций по результатам экзаменов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A6BE9F7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двух дней со дня объявления результатов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BB13782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  <w:tr w14:paraId="2A9A68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52E46D6">
            <w:r>
              <w:rPr>
                <w:rFonts w:hAnsi="Times New Roman" w:cs="Times New Roman"/>
                <w:color w:val="000000"/>
                <w:sz w:val="24"/>
                <w:szCs w:val="24"/>
              </w:rPr>
              <w:t>8.7.</w:t>
            </w:r>
          </w:p>
        </w:tc>
        <w:tc>
          <w:tcPr>
            <w:tcW w:w="4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BDD9468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 и представление предложений по совершенствованию подготовки к ГИА в 2026/27 учебном году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2D92341"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2062F54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 Козлова П.А.</w:t>
            </w:r>
          </w:p>
        </w:tc>
      </w:tr>
    </w:tbl>
    <w:p w14:paraId="3E449199"/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0248C179"/>
    <w:multiLevelType w:val="multilevel"/>
    <w:tmpl w:val="0248C17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03D62ECE"/>
    <w:multiLevelType w:val="multilevel"/>
    <w:tmpl w:val="03D62EC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25B654F3"/>
    <w:multiLevelType w:val="multilevel"/>
    <w:tmpl w:val="25B654F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2A8F537B"/>
    <w:multiLevelType w:val="multilevel"/>
    <w:tmpl w:val="2A8F537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59ADCABA"/>
    <w:multiLevelType w:val="multilevel"/>
    <w:tmpl w:val="59ADCAB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>
    <w:nsid w:val="5A241D34"/>
    <w:multiLevelType w:val="multilevel"/>
    <w:tmpl w:val="5A241D3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72183CF9"/>
    <w:multiLevelType w:val="multilevel"/>
    <w:tmpl w:val="72183CF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1"/>
  </w:num>
  <w:num w:numId="9">
    <w:abstractNumId w:val="5"/>
  </w:num>
  <w:num w:numId="10">
    <w:abstractNumId w:val="0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B73A5A"/>
    <w:rsid w:val="00E438A1"/>
    <w:rsid w:val="00F01E19"/>
    <w:rsid w:val="5104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00" w:beforeAutospacing="1" w:after="100" w:afterAutospacing="1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Heading 1 Char"/>
    <w:basedOn w:val="3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2011-11-02T04:15:00Z</dcterms:created>
  <dc:creator>K40</dc:creator>
  <dc:description>Подготовлено экспертами Группы Актион</dc:description>
  <cp:lastModifiedBy>K40</cp:lastModifiedBy>
  <dcterms:modified xsi:type="dcterms:W3CDTF">2025-12-19T11:29:33Z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47D12253DFE84D16A7B498463AF90290_13</vt:lpwstr>
  </property>
</Properties>
</file>